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ilvl w:val="0"/>
          <w:numId w:val="7"/>
        </w:numPr>
        <w:spacing w:before="240" w:after="120" w:line="360" w:lineRule="auto"/>
        <w:ind w:left="0" w:leftChars="0" w:firstLine="0" w:firstLineChars="0"/>
        <w:rPr>
          <w:rFonts w:ascii="宋体" w:hAnsi="宋体" w:eastAsia="宋体"/>
          <w:b/>
          <w:sz w:val="32"/>
          <w:lang w:eastAsia="zh-CN"/>
        </w:rPr>
      </w:pP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9</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12</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12</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14</w:t>
      </w:r>
      <w:bookmarkStart w:id="0" w:name="_GoBack"/>
      <w:bookmarkEnd w:id="0"/>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1FE262A8"/>
    <w:rsid w:val="307F5F3C"/>
    <w:rsid w:val="32AC318B"/>
    <w:rsid w:val="36C9149C"/>
    <w:rsid w:val="44084462"/>
    <w:rsid w:val="590B0777"/>
    <w:rsid w:val="59953616"/>
    <w:rsid w:val="5B36516C"/>
    <w:rsid w:val="5CC05910"/>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81</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2026-10-08T07:39:45Z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